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1E827" w14:textId="1B83C245" w:rsidR="00536DA1" w:rsidRDefault="00000000" w:rsidP="0089116C">
      <w:pPr>
        <w:spacing w:after="0" w:line="460" w:lineRule="exact"/>
        <w:ind w:right="320" w:firstLineChars="200" w:firstLine="640"/>
        <w:jc w:val="right"/>
        <w:rPr>
          <w:rFonts w:eastAsia="仿宋"/>
          <w:lang w:eastAsia="zh-CN"/>
        </w:rPr>
      </w:pPr>
      <w:r w:rsidRPr="0089116C">
        <w:rPr>
          <w:rFonts w:ascii="仿宋_GB2312" w:eastAsia="仿宋_GB2312" w:hAnsi="Times New Roman" w:hint="eastAsia"/>
          <w:sz w:val="32"/>
          <w:szCs w:val="32"/>
          <w:lang w:eastAsia="zh-CN"/>
        </w:rPr>
        <w:t xml:space="preserve">   </w:t>
      </w:r>
      <w:r>
        <w:rPr>
          <w:rFonts w:ascii="仿宋_GB2312" w:eastAsia="仿宋_GB2312" w:hAnsi="Times New Roman" w:hint="eastAsia"/>
          <w:sz w:val="28"/>
          <w:szCs w:val="28"/>
          <w:lang w:eastAsia="zh-CN"/>
        </w:rPr>
        <w:t xml:space="preserve"> </w:t>
      </w:r>
    </w:p>
    <w:p w14:paraId="07CCAD5B" w14:textId="77777777" w:rsidR="00536DA1" w:rsidRPr="0089116C" w:rsidRDefault="00000000">
      <w:pPr>
        <w:spacing w:after="0" w:line="560" w:lineRule="exact"/>
        <w:jc w:val="both"/>
        <w:rPr>
          <w:rFonts w:ascii="方正小标宋简体" w:eastAsia="方正小标宋简体" w:hAnsi="黑体" w:hint="eastAsia"/>
          <w:sz w:val="44"/>
          <w:szCs w:val="44"/>
          <w:lang w:eastAsia="zh-CN"/>
        </w:rPr>
      </w:pPr>
      <w:r w:rsidRPr="0089116C">
        <w:rPr>
          <w:rFonts w:ascii="方正小标宋简体" w:eastAsia="方正小标宋简体" w:hAnsi="黑体" w:hint="eastAsia"/>
          <w:sz w:val="44"/>
          <w:szCs w:val="44"/>
          <w:lang w:eastAsia="zh-CN"/>
        </w:rPr>
        <w:t>附件1</w:t>
      </w:r>
    </w:p>
    <w:p w14:paraId="5223335B" w14:textId="77777777" w:rsidR="00536DA1" w:rsidRPr="0089116C" w:rsidRDefault="00000000">
      <w:pPr>
        <w:widowControl w:val="0"/>
        <w:spacing w:after="0" w:line="520" w:lineRule="exact"/>
        <w:jc w:val="center"/>
        <w:rPr>
          <w:rFonts w:ascii="方正小标宋简体" w:eastAsia="方正小标宋简体" w:hAnsi="宋体" w:cs="Times New Roman" w:hint="eastAsia"/>
          <w:bCs/>
          <w:kern w:val="2"/>
          <w:sz w:val="44"/>
          <w:szCs w:val="44"/>
          <w:lang w:eastAsia="zh-CN"/>
        </w:rPr>
      </w:pPr>
      <w:r w:rsidRPr="0089116C">
        <w:rPr>
          <w:rFonts w:ascii="方正小标宋简体" w:eastAsia="方正小标宋简体" w:hAnsi="宋体" w:cs="Times New Roman" w:hint="eastAsia"/>
          <w:bCs/>
          <w:kern w:val="2"/>
          <w:sz w:val="44"/>
          <w:szCs w:val="44"/>
          <w:lang w:eastAsia="zh-CN"/>
        </w:rPr>
        <w:t>培训活动举办的具体地点、路线</w:t>
      </w:r>
    </w:p>
    <w:p w14:paraId="2B7605D9" w14:textId="77777777" w:rsidR="00536DA1" w:rsidRPr="0089116C" w:rsidRDefault="00000000">
      <w:pPr>
        <w:widowControl w:val="0"/>
        <w:spacing w:after="0" w:line="520" w:lineRule="exact"/>
        <w:jc w:val="center"/>
        <w:rPr>
          <w:rFonts w:ascii="方正小标宋简体" w:eastAsia="方正小标宋简体" w:hAnsi="黑体" w:cs="Times New Roman" w:hint="eastAsia"/>
          <w:kern w:val="2"/>
          <w:sz w:val="44"/>
          <w:szCs w:val="44"/>
          <w:lang w:eastAsia="zh-CN"/>
        </w:rPr>
      </w:pPr>
      <w:r w:rsidRPr="0089116C">
        <w:rPr>
          <w:rFonts w:ascii="方正小标宋简体" w:eastAsia="方正小标宋简体" w:hAnsi="黑体" w:cs="Times New Roman" w:hint="eastAsia"/>
          <w:kern w:val="2"/>
          <w:sz w:val="44"/>
          <w:szCs w:val="44"/>
          <w:lang w:eastAsia="zh-CN"/>
        </w:rPr>
        <w:t>（举办城市：九江市）</w:t>
      </w:r>
    </w:p>
    <w:p w14:paraId="69CB1CDD" w14:textId="77777777" w:rsidR="00536DA1" w:rsidRPr="0089116C" w:rsidRDefault="00000000">
      <w:pPr>
        <w:pStyle w:val="aff1"/>
        <w:spacing w:after="0" w:line="520" w:lineRule="exact"/>
        <w:ind w:left="281" w:firstLineChars="100" w:firstLine="320"/>
        <w:rPr>
          <w:rFonts w:ascii="黑体" w:eastAsia="黑体" w:hAnsi="黑体" w:cs="Times New Roman" w:hint="eastAsia"/>
          <w:bCs/>
          <w:kern w:val="2"/>
          <w:sz w:val="32"/>
          <w:szCs w:val="32"/>
          <w:lang w:eastAsia="zh-CN"/>
        </w:rPr>
      </w:pPr>
      <w:r w:rsidRPr="0089116C">
        <w:rPr>
          <w:rFonts w:ascii="黑体" w:eastAsia="黑体" w:hAnsi="黑体" w:cs="Times New Roman" w:hint="eastAsia"/>
          <w:bCs/>
          <w:kern w:val="2"/>
          <w:sz w:val="32"/>
          <w:szCs w:val="32"/>
          <w:lang w:eastAsia="zh-CN"/>
        </w:rPr>
        <w:t>一、报到地点</w:t>
      </w:r>
    </w:p>
    <w:p w14:paraId="301F2B9E" w14:textId="77777777" w:rsidR="00536DA1" w:rsidRPr="0089116C" w:rsidRDefault="00000000">
      <w:pPr>
        <w:spacing w:after="0" w:line="520" w:lineRule="exact"/>
        <w:ind w:left="602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89116C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酒店名称：九江远洲逸廷酒店</w:t>
      </w:r>
    </w:p>
    <w:p w14:paraId="36D9245D" w14:textId="77777777" w:rsidR="00536DA1" w:rsidRPr="0089116C" w:rsidRDefault="00000000">
      <w:pPr>
        <w:spacing w:after="0" w:line="520" w:lineRule="exact"/>
        <w:ind w:left="602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89116C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发票信息：九江远洲置业有限公司远洲国际大酒店</w:t>
      </w:r>
    </w:p>
    <w:p w14:paraId="4354E711" w14:textId="77777777" w:rsidR="00536DA1" w:rsidRPr="0089116C" w:rsidRDefault="00000000">
      <w:pPr>
        <w:spacing w:after="0" w:line="520" w:lineRule="exact"/>
        <w:ind w:left="602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89116C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酒店地址：江西省九江市浔阳区南湖路116号</w:t>
      </w:r>
    </w:p>
    <w:p w14:paraId="2B314481" w14:textId="77777777" w:rsidR="00536DA1" w:rsidRPr="0089116C" w:rsidRDefault="00000000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89116C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酒店</w:t>
      </w:r>
      <w:proofErr w:type="gramStart"/>
      <w:r w:rsidRPr="0089116C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电话:</w:t>
      </w:r>
      <w:proofErr w:type="gramEnd"/>
      <w:r w:rsidRPr="0089116C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 xml:space="preserve"> 0792-8888888</w:t>
      </w:r>
    </w:p>
    <w:p w14:paraId="1C1DCDBA" w14:textId="77777777" w:rsidR="00536DA1" w:rsidRPr="0089116C" w:rsidRDefault="00000000">
      <w:pPr>
        <w:pStyle w:val="aff1"/>
        <w:spacing w:after="0" w:line="520" w:lineRule="exact"/>
        <w:ind w:left="281" w:firstLineChars="100" w:firstLine="320"/>
        <w:rPr>
          <w:rFonts w:ascii="黑体" w:eastAsia="黑体" w:hAnsi="黑体" w:cs="Times New Roman" w:hint="eastAsia"/>
          <w:bCs/>
          <w:kern w:val="2"/>
          <w:sz w:val="32"/>
          <w:szCs w:val="32"/>
          <w:lang w:eastAsia="zh-CN"/>
        </w:rPr>
      </w:pPr>
      <w:r w:rsidRPr="0089116C">
        <w:rPr>
          <w:rFonts w:ascii="黑体" w:eastAsia="黑体" w:hAnsi="黑体" w:cs="Times New Roman" w:hint="eastAsia"/>
          <w:bCs/>
          <w:kern w:val="2"/>
          <w:sz w:val="32"/>
          <w:szCs w:val="32"/>
          <w:lang w:eastAsia="zh-CN"/>
        </w:rPr>
        <w:t>二、乘车路线</w:t>
      </w:r>
    </w:p>
    <w:p w14:paraId="3E6A0946" w14:textId="107F7732" w:rsidR="00536DA1" w:rsidRPr="0089116C" w:rsidRDefault="0089116C">
      <w:pPr>
        <w:spacing w:after="0" w:line="520" w:lineRule="exact"/>
        <w:ind w:firstLineChars="200" w:firstLine="643"/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</w:pPr>
      <w:r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  <w:t>1.</w:t>
      </w:r>
      <w:r w:rsidRPr="0089116C"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  <w:t>九江庐山机场至酒店</w:t>
      </w:r>
    </w:p>
    <w:p w14:paraId="04F29ED2" w14:textId="77777777" w:rsidR="00536DA1" w:rsidRPr="0089116C" w:rsidRDefault="00000000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89116C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自庐山机场，乘坐庐山机场专线（九江汽车站方向），九江汽车站下车，步行至汽车总站，乘坐29路（陶洼小区西方向），至</w:t>
      </w:r>
      <w:hyperlink r:id="rId8" w:history="1">
        <w:r w:rsidR="00536DA1" w:rsidRPr="0089116C">
          <w:rPr>
            <w:rFonts w:ascii="仿宋_GB2312" w:eastAsia="仿宋_GB2312" w:hAnsi="宋体" w:cs="宋体" w:hint="eastAsia"/>
            <w:kern w:val="2"/>
            <w:sz w:val="32"/>
            <w:szCs w:val="32"/>
            <w:lang w:eastAsia="zh-CN"/>
          </w:rPr>
          <w:t>远洲国际广场 </w:t>
        </w:r>
      </w:hyperlink>
      <w:r w:rsidRPr="0089116C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下车，步行190米至酒店。</w:t>
      </w:r>
    </w:p>
    <w:p w14:paraId="6AC39057" w14:textId="77777777" w:rsidR="00536DA1" w:rsidRPr="0089116C" w:rsidRDefault="00000000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89116C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若直接乘坐出租车前往，费用约130元。</w:t>
      </w:r>
    </w:p>
    <w:p w14:paraId="6B854054" w14:textId="6128618C" w:rsidR="00536DA1" w:rsidRPr="0089116C" w:rsidRDefault="0089116C">
      <w:pPr>
        <w:spacing w:after="0" w:line="520" w:lineRule="exact"/>
        <w:ind w:firstLineChars="200" w:firstLine="643"/>
        <w:rPr>
          <w:rFonts w:ascii="仿宋_GB2312" w:eastAsia="仿宋_GB2312" w:hAnsi="Times New Roman" w:cs="Times New Roman"/>
          <w:kern w:val="2"/>
          <w:sz w:val="32"/>
          <w:szCs w:val="32"/>
          <w:lang w:eastAsia="zh-CN"/>
        </w:rPr>
      </w:pPr>
      <w:r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  <w:t>2.</w:t>
      </w:r>
      <w:r w:rsidRPr="0089116C"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  <w:t>九江站至酒店</w:t>
      </w:r>
    </w:p>
    <w:p w14:paraId="7201D7D7" w14:textId="77777777" w:rsidR="00536DA1" w:rsidRPr="0089116C" w:rsidRDefault="00000000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89116C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自火车站外广场</w:t>
      </w:r>
      <w:proofErr w:type="gramStart"/>
      <w:r w:rsidRPr="0089116C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(临时站)</w:t>
      </w:r>
      <w:proofErr w:type="gramEnd"/>
      <w:r w:rsidRPr="0089116C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，乘坐29路（汽车总站方向），至远洲国际广场下车，步行150米至酒店。</w:t>
      </w:r>
    </w:p>
    <w:p w14:paraId="4BC240BA" w14:textId="77777777" w:rsidR="00536DA1" w:rsidRPr="0089116C" w:rsidRDefault="00000000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89116C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若直接乘坐出租车前往，费用约10元。</w:t>
      </w:r>
    </w:p>
    <w:p w14:paraId="7639EF84" w14:textId="465CF4B0" w:rsidR="00536DA1" w:rsidRPr="0089116C" w:rsidRDefault="0089116C">
      <w:pPr>
        <w:spacing w:after="0" w:line="520" w:lineRule="exact"/>
        <w:ind w:firstLineChars="200" w:firstLine="643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  <w:t>3.</w:t>
      </w:r>
      <w:r w:rsidRPr="0089116C">
        <w:rPr>
          <w:rFonts w:ascii="仿宋_GB2312" w:eastAsia="仿宋_GB2312" w:hAnsi="宋体" w:cs="宋体" w:hint="eastAsia"/>
          <w:b/>
          <w:bCs/>
          <w:kern w:val="2"/>
          <w:sz w:val="32"/>
          <w:szCs w:val="32"/>
          <w:lang w:eastAsia="zh-CN"/>
        </w:rPr>
        <w:t>庐山站至酒店</w:t>
      </w:r>
    </w:p>
    <w:p w14:paraId="27A693E4" w14:textId="77777777" w:rsidR="00536DA1" w:rsidRPr="0089116C" w:rsidRDefault="00000000">
      <w:pPr>
        <w:spacing w:after="0" w:line="520" w:lineRule="exact"/>
        <w:ind w:firstLineChars="200" w:firstLine="640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89116C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自庐山高铁站，乘坐75路（九江火车站方向），到九江火车站下车，步行1.3公里至酒店。</w:t>
      </w:r>
    </w:p>
    <w:p w14:paraId="3C844BE6" w14:textId="77777777" w:rsidR="00536DA1" w:rsidRPr="0089116C" w:rsidRDefault="00000000">
      <w:pPr>
        <w:widowControl w:val="0"/>
        <w:spacing w:after="0" w:line="520" w:lineRule="exact"/>
        <w:ind w:left="52" w:firstLineChars="200" w:firstLine="640"/>
        <w:jc w:val="both"/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</w:pPr>
      <w:r w:rsidRPr="0089116C">
        <w:rPr>
          <w:rFonts w:ascii="仿宋_GB2312" w:eastAsia="仿宋_GB2312" w:hAnsi="宋体" w:cs="宋体" w:hint="eastAsia"/>
          <w:kern w:val="2"/>
          <w:sz w:val="32"/>
          <w:szCs w:val="32"/>
          <w:lang w:eastAsia="zh-CN"/>
        </w:rPr>
        <w:t>若直接乘坐出租车前往，费用约90元。</w:t>
      </w:r>
    </w:p>
    <w:p w14:paraId="243FF37F" w14:textId="77777777" w:rsidR="00536DA1" w:rsidRDefault="00536DA1">
      <w:pPr>
        <w:spacing w:after="0" w:line="520" w:lineRule="exact"/>
        <w:jc w:val="both"/>
        <w:rPr>
          <w:rFonts w:ascii="仿宋_GB2312" w:eastAsia="仿宋_GB2312" w:hAnsi="Times New Roman" w:hint="eastAsia"/>
          <w:sz w:val="28"/>
          <w:szCs w:val="28"/>
          <w:lang w:eastAsia="zh-CN"/>
        </w:rPr>
      </w:pPr>
    </w:p>
    <w:sectPr w:rsidR="00536DA1" w:rsidSect="0089116C">
      <w:pgSz w:w="11906" w:h="16838"/>
      <w:pgMar w:top="1985" w:right="1474" w:bottom="1644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B8288" w14:textId="77777777" w:rsidR="00935025" w:rsidRDefault="00935025">
      <w:pPr>
        <w:spacing w:line="240" w:lineRule="auto"/>
      </w:pPr>
      <w:r>
        <w:separator/>
      </w:r>
    </w:p>
  </w:endnote>
  <w:endnote w:type="continuationSeparator" w:id="0">
    <w:p w14:paraId="3FD7EF03" w14:textId="77777777" w:rsidR="00935025" w:rsidRDefault="009350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2B13B533-220E-48C3-B99F-F12B0B5C152B}"/>
    <w:embedBold r:id="rId2" w:subsetted="1" w:fontKey="{75D9F4DC-66B4-4F85-A67C-A8C3E26AD707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0B3D9C1A-F20C-481C-90D5-7AF1328BA66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F2685F43-9610-4CE0-9A56-5BCCC1ED2161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C588F" w14:textId="77777777" w:rsidR="00935025" w:rsidRDefault="00935025">
      <w:pPr>
        <w:spacing w:after="0"/>
      </w:pPr>
      <w:r>
        <w:separator/>
      </w:r>
    </w:p>
  </w:footnote>
  <w:footnote w:type="continuationSeparator" w:id="0">
    <w:p w14:paraId="014E6C26" w14:textId="77777777" w:rsidR="00935025" w:rsidRDefault="0093502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980063668">
    <w:abstractNumId w:val="1"/>
  </w:num>
  <w:num w:numId="2" w16cid:durableId="151871936">
    <w:abstractNumId w:val="4"/>
  </w:num>
  <w:num w:numId="3" w16cid:durableId="694812726">
    <w:abstractNumId w:val="5"/>
  </w:num>
  <w:num w:numId="4" w16cid:durableId="124080320">
    <w:abstractNumId w:val="2"/>
  </w:num>
  <w:num w:numId="5" w16cid:durableId="2142380496">
    <w:abstractNumId w:val="0"/>
  </w:num>
  <w:num w:numId="6" w16cid:durableId="100489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409"/>
    <w:rsid w:val="00034616"/>
    <w:rsid w:val="0006063C"/>
    <w:rsid w:val="00113096"/>
    <w:rsid w:val="0015074B"/>
    <w:rsid w:val="00196679"/>
    <w:rsid w:val="0022265B"/>
    <w:rsid w:val="0029639D"/>
    <w:rsid w:val="002A47D2"/>
    <w:rsid w:val="00326F90"/>
    <w:rsid w:val="00424F0E"/>
    <w:rsid w:val="00536DA1"/>
    <w:rsid w:val="00706966"/>
    <w:rsid w:val="0078622A"/>
    <w:rsid w:val="007B2530"/>
    <w:rsid w:val="00877E7A"/>
    <w:rsid w:val="0089116C"/>
    <w:rsid w:val="00935025"/>
    <w:rsid w:val="009A2ECE"/>
    <w:rsid w:val="00AA1D8D"/>
    <w:rsid w:val="00AE60A5"/>
    <w:rsid w:val="00AF7975"/>
    <w:rsid w:val="00B47730"/>
    <w:rsid w:val="00CB0664"/>
    <w:rsid w:val="00CB6B50"/>
    <w:rsid w:val="00F85067"/>
    <w:rsid w:val="00FC6421"/>
    <w:rsid w:val="00FC693F"/>
    <w:rsid w:val="01862843"/>
    <w:rsid w:val="2B7960CB"/>
    <w:rsid w:val="594A26B3"/>
    <w:rsid w:val="6F771834"/>
    <w:rsid w:val="72C3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A3B020"/>
  <w14:defaultImageDpi w14:val="300"/>
  <w15:docId w15:val="{4250D7DA-DDE0-4F5C-8A02-6CD17D53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FollowedHyperlink"/>
    <w:basedOn w:val="a2"/>
    <w:uiPriority w:val="99"/>
    <w:semiHidden/>
    <w:unhideWhenUsed/>
    <w:qFormat/>
    <w:rPr>
      <w:color w:val="800080" w:themeColor="followedHyperlink"/>
      <w:u w:val="single"/>
    </w:rPr>
  </w:style>
  <w:style w:type="character" w:styleId="afe">
    <w:name w:val="Emphasis"/>
    <w:basedOn w:val="a2"/>
    <w:uiPriority w:val="20"/>
    <w:qFormat/>
    <w:rPr>
      <w:i/>
      <w:iCs/>
    </w:rPr>
  </w:style>
  <w:style w:type="character" w:styleId="aff">
    <w:name w:val="Hyperlink"/>
    <w:basedOn w:val="a2"/>
    <w:uiPriority w:val="99"/>
    <w:unhideWhenUsed/>
    <w:qFormat/>
    <w:rPr>
      <w:color w:val="0000FF" w:themeColor="hyperlink"/>
      <w:u w:val="single"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f0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1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2">
    <w:name w:val="Quote"/>
    <w:basedOn w:val="a1"/>
    <w:next w:val="a1"/>
    <w:link w:val="aff3"/>
    <w:uiPriority w:val="29"/>
    <w:qFormat/>
    <w:rPr>
      <w:i/>
      <w:iCs/>
      <w:color w:val="000000" w:themeColor="text1"/>
    </w:rPr>
  </w:style>
  <w:style w:type="character" w:customStyle="1" w:styleId="aff3">
    <w:name w:val="引用 字符"/>
    <w:basedOn w:val="a2"/>
    <w:link w:val="aff2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4">
    <w:name w:val="Intense Quote"/>
    <w:basedOn w:val="a1"/>
    <w:next w:val="a1"/>
    <w:link w:val="aff5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5">
    <w:name w:val="明显引用 字符"/>
    <w:basedOn w:val="a2"/>
    <w:link w:val="aff4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character" w:customStyle="1" w:styleId="19">
    <w:name w:val="未处理的提及1"/>
    <w:basedOn w:val="a2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198</Words>
  <Characters>220</Characters>
  <Application>Microsoft Office Word</Application>
  <DocSecurity>0</DocSecurity>
  <Lines>14</Lines>
  <Paragraphs>14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为 刘</cp:lastModifiedBy>
  <cp:revision>6</cp:revision>
  <cp:lastPrinted>2026-09-17T02:35:00Z</cp:lastPrinted>
  <dcterms:created xsi:type="dcterms:W3CDTF">2013-12-23T23:15:00Z</dcterms:created>
  <dcterms:modified xsi:type="dcterms:W3CDTF">2026-09-17T02:47:00Z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eyJoZGlkIjoiYTI0MzUxM2I3MDI4M2JjMmNiYWMyZDczMzdmMDljMGEiLCJ1c2VySWQiOiIyNjE5OTE2In0=</vt:lpwstr>
  </property>
  <property fmtid="{D5CDD505-2E9C-101B-9397-08002B2CF9AE}" pid="3" name="KSOProductBuildVer">
    <vt:lpwstr>2052-12.1.0.28792</vt:lpwstr>
  </property>
  <property fmtid="{D5CDD505-2E9C-101B-9397-08002B2CF9AE}" pid="4" name="ICV">
    <vt:lpwstr>897C0D43A1054A36B3DE954863168A12_13</vt:lpwstr>
  </property>
</Properties>
</file>